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9F5B3" w14:textId="14B8123C" w:rsidR="008A2E76" w:rsidRPr="00B70065" w:rsidRDefault="00B70065" w:rsidP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Venlo</w:t>
      </w:r>
      <w:r w:rsidR="008A2E76" w:rsidRPr="00B70065">
        <w:rPr>
          <w:rFonts w:ascii="Candara" w:hAnsi="Candara"/>
          <w:color w:val="7030A0"/>
          <w:sz w:val="24"/>
        </w:rPr>
        <w:t xml:space="preserve">, </w:t>
      </w:r>
      <w:r w:rsidR="0093257C" w:rsidRPr="00B70065">
        <w:rPr>
          <w:rFonts w:ascii="Candara" w:hAnsi="Candara"/>
          <w:color w:val="7030A0"/>
          <w:sz w:val="24"/>
        </w:rPr>
        <w:t>20</w:t>
      </w:r>
      <w:r w:rsidR="008A2E76" w:rsidRPr="00B70065">
        <w:rPr>
          <w:rFonts w:ascii="Candara" w:hAnsi="Candara"/>
          <w:color w:val="7030A0"/>
          <w:sz w:val="24"/>
        </w:rPr>
        <w:t xml:space="preserve"> maart 2020</w:t>
      </w:r>
    </w:p>
    <w:p w14:paraId="44939D62" w14:textId="77777777" w:rsidR="008A2E76" w:rsidRPr="00B70065" w:rsidRDefault="008A2E76" w:rsidP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6E099A28" w14:textId="77777777" w:rsidR="008A2E76" w:rsidRPr="00B70065" w:rsidRDefault="008A2E76" w:rsidP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016BDD68" w14:textId="77777777" w:rsidR="008A2E76" w:rsidRPr="00B70065" w:rsidRDefault="008A2E76" w:rsidP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Geachte relatie,</w:t>
      </w:r>
    </w:p>
    <w:p w14:paraId="22198F69" w14:textId="77777777" w:rsidR="008A2E76" w:rsidRPr="00B70065" w:rsidRDefault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499F8490" w14:textId="0806C70E" w:rsidR="008A2E76" w:rsidRPr="00B70065" w:rsidRDefault="004B7C5B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 xml:space="preserve">Met genoegen berichten wij u dat </w:t>
      </w:r>
      <w:r w:rsidR="008A2E76" w:rsidRPr="00B70065">
        <w:rPr>
          <w:rFonts w:ascii="Candara" w:hAnsi="Candara"/>
          <w:color w:val="7030A0"/>
          <w:sz w:val="24"/>
        </w:rPr>
        <w:t xml:space="preserve">en Drost Coatings </w:t>
      </w:r>
      <w:r w:rsidR="00B70065" w:rsidRPr="00B70065">
        <w:rPr>
          <w:rFonts w:ascii="Candara" w:hAnsi="Candara"/>
          <w:color w:val="7030A0"/>
          <w:sz w:val="24"/>
        </w:rPr>
        <w:t xml:space="preserve">en </w:t>
      </w:r>
      <w:r w:rsidR="00B70065" w:rsidRPr="00B70065">
        <w:rPr>
          <w:rFonts w:ascii="Candara" w:hAnsi="Candara"/>
          <w:color w:val="7030A0"/>
          <w:sz w:val="24"/>
        </w:rPr>
        <w:t>De Vos Verf</w:t>
      </w:r>
      <w:r w:rsidR="00B70065" w:rsidRPr="00B70065">
        <w:rPr>
          <w:rFonts w:ascii="Candara" w:hAnsi="Candara"/>
          <w:color w:val="7030A0"/>
          <w:sz w:val="24"/>
        </w:rPr>
        <w:t xml:space="preserve"> </w:t>
      </w:r>
      <w:r w:rsidR="008A2E76" w:rsidRPr="00B70065">
        <w:rPr>
          <w:rFonts w:ascii="Candara" w:hAnsi="Candara"/>
          <w:color w:val="7030A0"/>
          <w:sz w:val="24"/>
        </w:rPr>
        <w:t xml:space="preserve">op 17 maart jl. een </w:t>
      </w:r>
      <w:r w:rsidR="0038626E" w:rsidRPr="00B70065">
        <w:rPr>
          <w:rFonts w:ascii="Candara" w:hAnsi="Candara"/>
          <w:color w:val="7030A0"/>
          <w:sz w:val="24"/>
        </w:rPr>
        <w:t>nauwe</w:t>
      </w:r>
      <w:r w:rsidR="008A2E76" w:rsidRPr="00B70065">
        <w:rPr>
          <w:rFonts w:ascii="Candara" w:hAnsi="Candara"/>
          <w:color w:val="7030A0"/>
          <w:sz w:val="24"/>
        </w:rPr>
        <w:t xml:space="preserve"> samenwerking </w:t>
      </w:r>
      <w:r w:rsidRPr="00B70065">
        <w:rPr>
          <w:rFonts w:ascii="Candara" w:hAnsi="Candara"/>
          <w:color w:val="7030A0"/>
          <w:sz w:val="24"/>
        </w:rPr>
        <w:t xml:space="preserve">zijn </w:t>
      </w:r>
      <w:r w:rsidR="008A2E76" w:rsidRPr="00B70065">
        <w:rPr>
          <w:rFonts w:ascii="Candara" w:hAnsi="Candara"/>
          <w:color w:val="7030A0"/>
          <w:sz w:val="24"/>
        </w:rPr>
        <w:t>aangegaan.</w:t>
      </w:r>
      <w:r w:rsidR="00B70065" w:rsidRPr="00B70065">
        <w:rPr>
          <w:rFonts w:ascii="Candara" w:hAnsi="Candara"/>
          <w:color w:val="7030A0"/>
          <w:sz w:val="24"/>
        </w:rPr>
        <w:t xml:space="preserve"> </w:t>
      </w:r>
    </w:p>
    <w:p w14:paraId="07AD705B" w14:textId="77777777" w:rsidR="008A2E76" w:rsidRPr="00B70065" w:rsidRDefault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23BBFB5F" w14:textId="77777777" w:rsidR="008A2E76" w:rsidRPr="00B70065" w:rsidRDefault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 xml:space="preserve">Door onze kennis </w:t>
      </w:r>
      <w:r w:rsidR="0038626E" w:rsidRPr="00B70065">
        <w:rPr>
          <w:rFonts w:ascii="Candara" w:hAnsi="Candara"/>
          <w:color w:val="7030A0"/>
          <w:sz w:val="24"/>
        </w:rPr>
        <w:t xml:space="preserve">en vaardigheden </w:t>
      </w:r>
      <w:r w:rsidRPr="00B70065">
        <w:rPr>
          <w:rFonts w:ascii="Candara" w:hAnsi="Candara"/>
          <w:color w:val="7030A0"/>
          <w:sz w:val="24"/>
        </w:rPr>
        <w:t xml:space="preserve">te delen kunnen wij u nu en in de toekomst nog beter van dienst zijn met </w:t>
      </w:r>
      <w:r w:rsidR="0038626E" w:rsidRPr="00B70065">
        <w:rPr>
          <w:rFonts w:ascii="Candara" w:hAnsi="Candara"/>
          <w:color w:val="7030A0"/>
          <w:sz w:val="24"/>
        </w:rPr>
        <w:t>innovatieve en duurzame</w:t>
      </w:r>
      <w:r w:rsidRPr="00B70065">
        <w:rPr>
          <w:rFonts w:ascii="Candara" w:hAnsi="Candara"/>
          <w:color w:val="7030A0"/>
          <w:sz w:val="24"/>
        </w:rPr>
        <w:t xml:space="preserve"> </w:t>
      </w:r>
      <w:r w:rsidR="0038626E" w:rsidRPr="00B70065">
        <w:rPr>
          <w:rFonts w:ascii="Candara" w:hAnsi="Candara"/>
          <w:color w:val="7030A0"/>
          <w:sz w:val="24"/>
        </w:rPr>
        <w:t>verfproducten</w:t>
      </w:r>
      <w:r w:rsidRPr="00B70065">
        <w:rPr>
          <w:rFonts w:ascii="Candara" w:hAnsi="Candara"/>
          <w:color w:val="7030A0"/>
          <w:sz w:val="24"/>
        </w:rPr>
        <w:t>.</w:t>
      </w:r>
    </w:p>
    <w:p w14:paraId="7DA73AB5" w14:textId="77777777" w:rsidR="008A2E76" w:rsidRPr="00B70065" w:rsidRDefault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138431BC" w14:textId="77777777" w:rsidR="008A2E76" w:rsidRPr="00B70065" w:rsidRDefault="008A2E76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 xml:space="preserve">Wij gaan </w:t>
      </w:r>
      <w:r w:rsidR="0038626E" w:rsidRPr="00B70065">
        <w:rPr>
          <w:rFonts w:ascii="Candara" w:hAnsi="Candara"/>
          <w:color w:val="7030A0"/>
          <w:sz w:val="24"/>
        </w:rPr>
        <w:t xml:space="preserve">niet alleen </w:t>
      </w:r>
      <w:r w:rsidRPr="00B70065">
        <w:rPr>
          <w:rFonts w:ascii="Candara" w:hAnsi="Candara"/>
          <w:color w:val="7030A0"/>
          <w:sz w:val="24"/>
        </w:rPr>
        <w:t xml:space="preserve">gezamenlijk onderscheidende verfproducten ontwikkelen. </w:t>
      </w:r>
      <w:r w:rsidR="0093257C" w:rsidRPr="00B70065">
        <w:rPr>
          <w:rFonts w:ascii="Candara" w:hAnsi="Candara"/>
          <w:color w:val="7030A0"/>
          <w:sz w:val="24"/>
        </w:rPr>
        <w:t xml:space="preserve">Ook </w:t>
      </w:r>
      <w:r w:rsidR="0038626E" w:rsidRPr="00B70065">
        <w:rPr>
          <w:rFonts w:ascii="Candara" w:hAnsi="Candara"/>
          <w:color w:val="7030A0"/>
          <w:sz w:val="24"/>
        </w:rPr>
        <w:t xml:space="preserve">versterken </w:t>
      </w:r>
      <w:r w:rsidR="0093257C" w:rsidRPr="00B70065">
        <w:rPr>
          <w:rFonts w:ascii="Candara" w:hAnsi="Candara"/>
          <w:color w:val="7030A0"/>
          <w:sz w:val="24"/>
        </w:rPr>
        <w:t xml:space="preserve">wij </w:t>
      </w:r>
      <w:r w:rsidRPr="00B70065">
        <w:rPr>
          <w:rFonts w:ascii="Candara" w:hAnsi="Candara"/>
          <w:color w:val="7030A0"/>
          <w:sz w:val="24"/>
        </w:rPr>
        <w:t xml:space="preserve">onze positie </w:t>
      </w:r>
      <w:r w:rsidR="0038626E" w:rsidRPr="00B70065">
        <w:rPr>
          <w:rFonts w:ascii="Candara" w:hAnsi="Candara"/>
          <w:color w:val="7030A0"/>
          <w:sz w:val="24"/>
        </w:rPr>
        <w:t xml:space="preserve">door </w:t>
      </w:r>
      <w:r w:rsidR="004B7C5B" w:rsidRPr="00B70065">
        <w:rPr>
          <w:rFonts w:ascii="Candara" w:hAnsi="Candara"/>
          <w:color w:val="7030A0"/>
          <w:sz w:val="24"/>
        </w:rPr>
        <w:t>de</w:t>
      </w:r>
      <w:r w:rsidR="0038626E" w:rsidRPr="00B70065">
        <w:rPr>
          <w:rFonts w:ascii="Candara" w:hAnsi="Candara"/>
          <w:color w:val="7030A0"/>
          <w:sz w:val="24"/>
        </w:rPr>
        <w:t xml:space="preserve"> krachten te bundelen op het gebied</w:t>
      </w:r>
      <w:r w:rsidRPr="00B70065">
        <w:rPr>
          <w:rFonts w:ascii="Candara" w:hAnsi="Candara"/>
          <w:color w:val="7030A0"/>
          <w:sz w:val="24"/>
        </w:rPr>
        <w:t xml:space="preserve"> van inkoop, veiligheid</w:t>
      </w:r>
      <w:r w:rsidR="004B7C5B" w:rsidRPr="00B70065">
        <w:rPr>
          <w:rFonts w:ascii="Candara" w:hAnsi="Candara"/>
          <w:color w:val="7030A0"/>
          <w:sz w:val="24"/>
        </w:rPr>
        <w:t>, regelgeving</w:t>
      </w:r>
      <w:r w:rsidRPr="00B70065">
        <w:rPr>
          <w:rFonts w:ascii="Candara" w:hAnsi="Candara"/>
          <w:color w:val="7030A0"/>
          <w:sz w:val="24"/>
        </w:rPr>
        <w:t xml:space="preserve"> en ondersteunende diensten.</w:t>
      </w:r>
    </w:p>
    <w:p w14:paraId="5174B610" w14:textId="77777777" w:rsidR="0038626E" w:rsidRPr="00B70065" w:rsidRDefault="0038626E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05796992" w14:textId="77777777" w:rsidR="00F73CE5" w:rsidRPr="00B70065" w:rsidRDefault="00F73CE5" w:rsidP="00F73CE5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Iedere dag werken wij er met onze medewerkers aan</w:t>
      </w:r>
      <w:r w:rsidR="004B7C5B" w:rsidRPr="00B70065">
        <w:rPr>
          <w:rFonts w:ascii="Candara" w:hAnsi="Candara"/>
          <w:color w:val="7030A0"/>
          <w:sz w:val="24"/>
        </w:rPr>
        <w:t xml:space="preserve"> om u zoveel mogelijk van dienst te zijn</w:t>
      </w:r>
      <w:r w:rsidRPr="00B70065">
        <w:rPr>
          <w:rFonts w:ascii="Candara" w:hAnsi="Candara"/>
          <w:color w:val="7030A0"/>
          <w:sz w:val="24"/>
        </w:rPr>
        <w:t xml:space="preserve"> met professionele verf en een deskundig advies: </w:t>
      </w:r>
      <w:r w:rsidR="00F2658E" w:rsidRPr="00B70065">
        <w:rPr>
          <w:rFonts w:ascii="Candara" w:hAnsi="Candara"/>
          <w:color w:val="7030A0"/>
          <w:sz w:val="24"/>
        </w:rPr>
        <w:t>D</w:t>
      </w:r>
      <w:r w:rsidRPr="00B70065">
        <w:rPr>
          <w:rFonts w:ascii="Candara" w:hAnsi="Candara"/>
          <w:color w:val="7030A0"/>
          <w:sz w:val="24"/>
        </w:rPr>
        <w:t>at blijft zo.</w:t>
      </w:r>
    </w:p>
    <w:p w14:paraId="1DD3ACC8" w14:textId="77777777" w:rsidR="00F73CE5" w:rsidRPr="00B70065" w:rsidRDefault="00F73CE5" w:rsidP="00F73CE5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 xml:space="preserve">Ook uw directe contactpersonen in of buiten onze verkoopvestigingen blijven uiteraard iedere dag voor u klaar staan. </w:t>
      </w:r>
    </w:p>
    <w:p w14:paraId="5C98249C" w14:textId="77777777" w:rsidR="00F73CE5" w:rsidRPr="00B70065" w:rsidRDefault="00F73CE5" w:rsidP="00F73CE5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Patrick van den Boom blijft directeur van Drost Coatings. Paul de Vos voert de directie over De Vos Verf.</w:t>
      </w:r>
    </w:p>
    <w:p w14:paraId="53C1581A" w14:textId="77777777" w:rsidR="0038626E" w:rsidRPr="00B70065" w:rsidRDefault="0038626E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3B5DB8B5" w14:textId="77777777" w:rsidR="004440C4" w:rsidRPr="00B70065" w:rsidRDefault="004440C4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Voor eventuele vragen over onze samenwerking  kunt u uiteraard contact met ondergetekenden opnemen.</w:t>
      </w:r>
    </w:p>
    <w:p w14:paraId="1583DABD" w14:textId="77777777" w:rsidR="004440C4" w:rsidRPr="00B70065" w:rsidRDefault="004440C4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7E6B361C" w14:textId="1B32C7F0" w:rsidR="004440C4" w:rsidRPr="00B70065" w:rsidRDefault="00F2658E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Deze dagen staan ook in het teken van het corona-virus. Wij willen u</w:t>
      </w:r>
      <w:r w:rsidR="00F72B45" w:rsidRPr="00B70065">
        <w:rPr>
          <w:rFonts w:ascii="Candara" w:hAnsi="Candara"/>
          <w:color w:val="7030A0"/>
          <w:sz w:val="24"/>
        </w:rPr>
        <w:t xml:space="preserve"> daarom zowel</w:t>
      </w:r>
      <w:r w:rsidRPr="00B70065">
        <w:rPr>
          <w:rFonts w:ascii="Candara" w:hAnsi="Candara"/>
          <w:color w:val="7030A0"/>
          <w:sz w:val="24"/>
        </w:rPr>
        <w:t xml:space="preserve"> </w:t>
      </w:r>
      <w:r w:rsidR="00F72B45" w:rsidRPr="00B70065">
        <w:rPr>
          <w:rFonts w:ascii="Candara" w:hAnsi="Candara"/>
          <w:color w:val="7030A0"/>
          <w:sz w:val="24"/>
        </w:rPr>
        <w:t xml:space="preserve">privé als zakelijk </w:t>
      </w:r>
      <w:r w:rsidRPr="00B70065">
        <w:rPr>
          <w:rFonts w:ascii="Candara" w:hAnsi="Candara"/>
          <w:color w:val="7030A0"/>
          <w:sz w:val="24"/>
        </w:rPr>
        <w:t xml:space="preserve">veel </w:t>
      </w:r>
      <w:r w:rsidR="00F72B45" w:rsidRPr="00B70065">
        <w:rPr>
          <w:rFonts w:ascii="Candara" w:hAnsi="Candara"/>
          <w:color w:val="7030A0"/>
          <w:sz w:val="24"/>
        </w:rPr>
        <w:t xml:space="preserve">goeds </w:t>
      </w:r>
      <w:r w:rsidRPr="00B70065">
        <w:rPr>
          <w:rFonts w:ascii="Candara" w:hAnsi="Candara"/>
          <w:color w:val="7030A0"/>
          <w:sz w:val="24"/>
        </w:rPr>
        <w:t>toewensen</w:t>
      </w:r>
      <w:r w:rsidR="00F72B45" w:rsidRPr="00B70065">
        <w:rPr>
          <w:rFonts w:ascii="Candara" w:hAnsi="Candara"/>
          <w:color w:val="7030A0"/>
          <w:sz w:val="24"/>
        </w:rPr>
        <w:t xml:space="preserve"> </w:t>
      </w:r>
      <w:r w:rsidR="00381937" w:rsidRPr="00B70065">
        <w:rPr>
          <w:rFonts w:ascii="Candara" w:hAnsi="Candara"/>
          <w:color w:val="7030A0"/>
          <w:sz w:val="24"/>
        </w:rPr>
        <w:t>en zien ernaar uit om u in betere omstandigheden weer te kunnen ontmoeten.</w:t>
      </w:r>
    </w:p>
    <w:p w14:paraId="7207CBE0" w14:textId="26A0C3F0" w:rsidR="004440C4" w:rsidRPr="00B70065" w:rsidRDefault="004440C4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30254C62" w14:textId="720C52B6" w:rsidR="004440C4" w:rsidRPr="00B70065" w:rsidRDefault="00B70065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noProof/>
          <w:color w:val="7030A0"/>
          <w:sz w:val="24"/>
        </w:rPr>
        <w:drawing>
          <wp:anchor distT="0" distB="0" distL="114300" distR="114300" simplePos="0" relativeHeight="251656704" behindDoc="1" locked="0" layoutInCell="1" allowOverlap="1" wp14:anchorId="59B060F4" wp14:editId="30D256E7">
            <wp:simplePos x="0" y="0"/>
            <wp:positionH relativeFrom="column">
              <wp:posOffset>3652520</wp:posOffset>
            </wp:positionH>
            <wp:positionV relativeFrom="paragraph">
              <wp:posOffset>33655</wp:posOffset>
            </wp:positionV>
            <wp:extent cx="1413510" cy="1988820"/>
            <wp:effectExtent l="0" t="0" r="0" b="0"/>
            <wp:wrapNone/>
            <wp:docPr id="1" name="Afbeelding 0" descr="PDF met digitale handtek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 met digitale handteken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0C4" w:rsidRPr="00B70065">
        <w:rPr>
          <w:rFonts w:ascii="Candara" w:hAnsi="Candara"/>
          <w:color w:val="7030A0"/>
          <w:sz w:val="24"/>
        </w:rPr>
        <w:t>Met vriendelijke groeten,</w:t>
      </w:r>
    </w:p>
    <w:p w14:paraId="21F016C2" w14:textId="3D7EDE2A" w:rsidR="004440C4" w:rsidRPr="00B70065" w:rsidRDefault="004440C4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</w:p>
    <w:p w14:paraId="12A5CB13" w14:textId="0089893C" w:rsidR="004440C4" w:rsidRPr="00B70065" w:rsidRDefault="00B70065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noProof/>
          <w:color w:val="7030A0"/>
          <w:sz w:val="24"/>
        </w:rPr>
        <w:drawing>
          <wp:anchor distT="0" distB="0" distL="114300" distR="114300" simplePos="0" relativeHeight="251661824" behindDoc="1" locked="0" layoutInCell="1" allowOverlap="1" wp14:anchorId="17B0B9C0" wp14:editId="58BBE69E">
            <wp:simplePos x="0" y="0"/>
            <wp:positionH relativeFrom="column">
              <wp:posOffset>242570</wp:posOffset>
            </wp:positionH>
            <wp:positionV relativeFrom="paragraph">
              <wp:posOffset>158115</wp:posOffset>
            </wp:positionV>
            <wp:extent cx="1116330" cy="1331595"/>
            <wp:effectExtent l="19050" t="0" r="7620" b="0"/>
            <wp:wrapNone/>
            <wp:docPr id="2" name="Afbeelding 1" descr="Handtekening Patr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tekening Patric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C4D06" w14:textId="2570DEDA" w:rsidR="004440C4" w:rsidRPr="00B70065" w:rsidRDefault="004440C4" w:rsidP="004440C4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Drost Coatings</w:t>
      </w:r>
      <w:r w:rsidR="00B70065" w:rsidRPr="00B70065">
        <w:rPr>
          <w:rFonts w:ascii="Candara" w:hAnsi="Candara"/>
          <w:color w:val="7030A0"/>
          <w:sz w:val="24"/>
        </w:rPr>
        <w:t xml:space="preserve"> </w:t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ab/>
      </w:r>
      <w:r w:rsidR="00B70065" w:rsidRPr="00B70065">
        <w:rPr>
          <w:rFonts w:ascii="Candara" w:hAnsi="Candara"/>
          <w:color w:val="7030A0"/>
          <w:sz w:val="24"/>
        </w:rPr>
        <w:t>Verffabriek H. de Vos &amp; Zn</w:t>
      </w:r>
    </w:p>
    <w:p w14:paraId="31B805E1" w14:textId="45291FB9" w:rsidR="00B70065" w:rsidRPr="00B70065" w:rsidRDefault="00B70065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Patrick van den Boom</w:t>
      </w:r>
      <w:r w:rsidRPr="00B70065">
        <w:rPr>
          <w:rFonts w:ascii="Candara" w:hAnsi="Candara"/>
          <w:color w:val="7030A0"/>
          <w:sz w:val="24"/>
        </w:rPr>
        <w:t xml:space="preserve"> </w:t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>Paul de Vos</w:t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  <w:r w:rsidR="004440C4" w:rsidRPr="00B70065">
        <w:rPr>
          <w:rFonts w:ascii="Candara" w:hAnsi="Candara"/>
          <w:color w:val="7030A0"/>
          <w:sz w:val="24"/>
        </w:rPr>
        <w:tab/>
      </w:r>
    </w:p>
    <w:p w14:paraId="5FEE72A0" w14:textId="55B2C81C" w:rsidR="008A2E76" w:rsidRPr="00B70065" w:rsidRDefault="00B70065">
      <w:pPr>
        <w:tabs>
          <w:tab w:val="left" w:pos="-567"/>
        </w:tabs>
        <w:rPr>
          <w:rFonts w:ascii="Candara" w:hAnsi="Candara"/>
          <w:color w:val="7030A0"/>
          <w:sz w:val="24"/>
        </w:rPr>
      </w:pPr>
      <w:r w:rsidRPr="00B70065">
        <w:rPr>
          <w:rFonts w:ascii="Candara" w:hAnsi="Candara"/>
          <w:color w:val="7030A0"/>
          <w:sz w:val="24"/>
        </w:rPr>
        <w:t>Venlo</w:t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bookmarkStart w:id="0" w:name="_GoBack"/>
      <w:bookmarkEnd w:id="0"/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</w:r>
      <w:r w:rsidRPr="00B70065">
        <w:rPr>
          <w:rFonts w:ascii="Candara" w:hAnsi="Candara"/>
          <w:color w:val="7030A0"/>
          <w:sz w:val="24"/>
        </w:rPr>
        <w:tab/>
        <w:t>Den Haag</w:t>
      </w:r>
    </w:p>
    <w:sectPr w:rsidR="008A2E76" w:rsidRPr="00B70065" w:rsidSect="007F0235">
      <w:headerReference w:type="default" r:id="rId10"/>
      <w:footerReference w:type="default" r:id="rId11"/>
      <w:pgSz w:w="11907" w:h="16840" w:code="9"/>
      <w:pgMar w:top="3119" w:right="1418" w:bottom="3261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8F8C1" w14:textId="77777777" w:rsidR="00F2658E" w:rsidRDefault="00F2658E">
      <w:r>
        <w:separator/>
      </w:r>
    </w:p>
  </w:endnote>
  <w:endnote w:type="continuationSeparator" w:id="0">
    <w:p w14:paraId="5FDE0DE6" w14:textId="77777777" w:rsidR="00F2658E" w:rsidRDefault="00F2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D9701" w14:textId="77777777" w:rsidR="00F2658E" w:rsidRDefault="00F2658E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E27AC" w14:textId="77777777" w:rsidR="00F2658E" w:rsidRDefault="00F2658E">
      <w:r>
        <w:separator/>
      </w:r>
    </w:p>
  </w:footnote>
  <w:footnote w:type="continuationSeparator" w:id="0">
    <w:p w14:paraId="2C950D3E" w14:textId="77777777" w:rsidR="00F2658E" w:rsidRDefault="00F26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40DEE" w14:textId="6328A81B" w:rsidR="007F0235" w:rsidRDefault="00B70065">
    <w:pPr>
      <w:pStyle w:val="Koptekst"/>
    </w:pPr>
    <w:r>
      <w:rPr>
        <w:noProof/>
      </w:rPr>
      <w:pict w14:anchorId="36D0D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0752" o:spid="_x0000_s4097" type="#_x0000_t75" style="position:absolute;margin-left:-70.9pt;margin-top:-217.4pt;width:637.6pt;height:671.2pt;z-index:-251658240;mso-position-horizontal-relative:margin;mso-position-vertical-relative:margin" o:allowincell="f">
          <v:imagedata r:id="rId1" o:title="Drost-Devetaal-verfspetters-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B324D2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0206744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24AE66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F6A2CA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5AC24E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660F84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8C489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8AD070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2A446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6ABFC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3F"/>
    <w:rsid w:val="00040BC2"/>
    <w:rsid w:val="0008448C"/>
    <w:rsid w:val="0008594C"/>
    <w:rsid w:val="001104A7"/>
    <w:rsid w:val="00124FA1"/>
    <w:rsid w:val="001F1C26"/>
    <w:rsid w:val="00285AA0"/>
    <w:rsid w:val="00297711"/>
    <w:rsid w:val="002B089E"/>
    <w:rsid w:val="0031457A"/>
    <w:rsid w:val="003411C8"/>
    <w:rsid w:val="00361B40"/>
    <w:rsid w:val="00381937"/>
    <w:rsid w:val="0038626E"/>
    <w:rsid w:val="003E2159"/>
    <w:rsid w:val="003E7902"/>
    <w:rsid w:val="003F6F52"/>
    <w:rsid w:val="0041579F"/>
    <w:rsid w:val="004440C4"/>
    <w:rsid w:val="004A44AC"/>
    <w:rsid w:val="004A6EA0"/>
    <w:rsid w:val="004B7C5B"/>
    <w:rsid w:val="004C5F7E"/>
    <w:rsid w:val="004E6DE4"/>
    <w:rsid w:val="00522822"/>
    <w:rsid w:val="0054059A"/>
    <w:rsid w:val="00573E9E"/>
    <w:rsid w:val="00576BF8"/>
    <w:rsid w:val="005C79D4"/>
    <w:rsid w:val="005D0E25"/>
    <w:rsid w:val="005E4491"/>
    <w:rsid w:val="005F06CF"/>
    <w:rsid w:val="005F18DB"/>
    <w:rsid w:val="006A1A40"/>
    <w:rsid w:val="006A6A60"/>
    <w:rsid w:val="00707E87"/>
    <w:rsid w:val="00710839"/>
    <w:rsid w:val="00740D17"/>
    <w:rsid w:val="00746181"/>
    <w:rsid w:val="007514CD"/>
    <w:rsid w:val="00775D6A"/>
    <w:rsid w:val="00777D91"/>
    <w:rsid w:val="007B182B"/>
    <w:rsid w:val="007D2B0F"/>
    <w:rsid w:val="007F0235"/>
    <w:rsid w:val="007F7259"/>
    <w:rsid w:val="008A2E76"/>
    <w:rsid w:val="008A7847"/>
    <w:rsid w:val="00903EBE"/>
    <w:rsid w:val="009107EC"/>
    <w:rsid w:val="0093257C"/>
    <w:rsid w:val="00957511"/>
    <w:rsid w:val="009B41A9"/>
    <w:rsid w:val="009D0CA4"/>
    <w:rsid w:val="009D605E"/>
    <w:rsid w:val="00A150ED"/>
    <w:rsid w:val="00A41310"/>
    <w:rsid w:val="00A67CBA"/>
    <w:rsid w:val="00A80E96"/>
    <w:rsid w:val="00A87A8E"/>
    <w:rsid w:val="00A96A38"/>
    <w:rsid w:val="00AA4251"/>
    <w:rsid w:val="00AD48F1"/>
    <w:rsid w:val="00AE1E40"/>
    <w:rsid w:val="00B07059"/>
    <w:rsid w:val="00B22D45"/>
    <w:rsid w:val="00B351A0"/>
    <w:rsid w:val="00B44FA2"/>
    <w:rsid w:val="00B579BA"/>
    <w:rsid w:val="00B66E1D"/>
    <w:rsid w:val="00B70065"/>
    <w:rsid w:val="00B751B8"/>
    <w:rsid w:val="00B77DE7"/>
    <w:rsid w:val="00BA0C06"/>
    <w:rsid w:val="00C43925"/>
    <w:rsid w:val="00C52722"/>
    <w:rsid w:val="00C70A38"/>
    <w:rsid w:val="00D033B0"/>
    <w:rsid w:val="00D1577A"/>
    <w:rsid w:val="00D42F36"/>
    <w:rsid w:val="00D43B3F"/>
    <w:rsid w:val="00D63378"/>
    <w:rsid w:val="00DC0C8A"/>
    <w:rsid w:val="00E66767"/>
    <w:rsid w:val="00E75737"/>
    <w:rsid w:val="00E8670E"/>
    <w:rsid w:val="00ED6BCC"/>
    <w:rsid w:val="00EE78BA"/>
    <w:rsid w:val="00EF3AC6"/>
    <w:rsid w:val="00F02F73"/>
    <w:rsid w:val="00F1324C"/>
    <w:rsid w:val="00F2658E"/>
    <w:rsid w:val="00F720C6"/>
    <w:rsid w:val="00F72B45"/>
    <w:rsid w:val="00F73CE5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46FEAEA7"/>
  <w15:docId w15:val="{145B9B9E-3FFE-40F9-A317-7A7D908E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85AA0"/>
    <w:rPr>
      <w:rFonts w:ascii="Arial" w:hAnsi="Arial"/>
    </w:rPr>
  </w:style>
  <w:style w:type="paragraph" w:styleId="Kop1">
    <w:name w:val="heading 1"/>
    <w:basedOn w:val="Standaard"/>
    <w:next w:val="Standaard"/>
    <w:qFormat/>
    <w:rsid w:val="00285AA0"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rsid w:val="00285AA0"/>
    <w:pPr>
      <w:keepNext/>
      <w:spacing w:before="240" w:after="60"/>
      <w:outlineLvl w:val="1"/>
    </w:pPr>
    <w:rPr>
      <w:b/>
      <w:i/>
      <w:sz w:val="24"/>
    </w:rPr>
  </w:style>
  <w:style w:type="paragraph" w:styleId="Kop3">
    <w:name w:val="heading 3"/>
    <w:basedOn w:val="Standaard"/>
    <w:next w:val="Standaard"/>
    <w:qFormat/>
    <w:rsid w:val="00285AA0"/>
    <w:pPr>
      <w:keepNext/>
      <w:spacing w:before="240" w:after="60"/>
      <w:outlineLvl w:val="2"/>
    </w:pPr>
    <w:rPr>
      <w:sz w:val="24"/>
    </w:rPr>
  </w:style>
  <w:style w:type="paragraph" w:styleId="Kop4">
    <w:name w:val="heading 4"/>
    <w:basedOn w:val="Standaard"/>
    <w:next w:val="Standaard"/>
    <w:qFormat/>
    <w:rsid w:val="00285AA0"/>
    <w:pPr>
      <w:keepNext/>
      <w:spacing w:before="240" w:after="60"/>
      <w:outlineLvl w:val="3"/>
    </w:pPr>
    <w:rPr>
      <w:b/>
      <w:sz w:val="24"/>
    </w:rPr>
  </w:style>
  <w:style w:type="paragraph" w:styleId="Kop5">
    <w:name w:val="heading 5"/>
    <w:basedOn w:val="Standaard"/>
    <w:next w:val="Standaard"/>
    <w:qFormat/>
    <w:rsid w:val="00285AA0"/>
    <w:pPr>
      <w:spacing w:before="240" w:after="60"/>
      <w:outlineLvl w:val="4"/>
    </w:pPr>
    <w:rPr>
      <w:sz w:val="22"/>
    </w:rPr>
  </w:style>
  <w:style w:type="paragraph" w:styleId="Kop6">
    <w:name w:val="heading 6"/>
    <w:basedOn w:val="Standaard"/>
    <w:next w:val="Standaard"/>
    <w:qFormat/>
    <w:rsid w:val="00285AA0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Kop7">
    <w:name w:val="heading 7"/>
    <w:basedOn w:val="Standaard"/>
    <w:next w:val="Standaard"/>
    <w:qFormat/>
    <w:rsid w:val="00285AA0"/>
    <w:pPr>
      <w:spacing w:before="240" w:after="60"/>
      <w:outlineLvl w:val="6"/>
    </w:pPr>
  </w:style>
  <w:style w:type="paragraph" w:styleId="Kop8">
    <w:name w:val="heading 8"/>
    <w:basedOn w:val="Standaard"/>
    <w:next w:val="Standaard"/>
    <w:qFormat/>
    <w:rsid w:val="00285AA0"/>
    <w:p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285AA0"/>
    <w:pPr>
      <w:spacing w:before="240" w:after="60"/>
      <w:outlineLvl w:val="8"/>
    </w:pPr>
    <w:rPr>
      <w:b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rsid w:val="00285AA0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  <w:rsid w:val="00285AA0"/>
  </w:style>
  <w:style w:type="paragraph" w:styleId="Voettekst">
    <w:name w:val="footer"/>
    <w:basedOn w:val="Standaard"/>
    <w:semiHidden/>
    <w:rsid w:val="00285AA0"/>
    <w:pPr>
      <w:tabs>
        <w:tab w:val="center" w:pos="4536"/>
        <w:tab w:val="right" w:pos="9072"/>
      </w:tabs>
    </w:pPr>
  </w:style>
  <w:style w:type="paragraph" w:styleId="Aanhef">
    <w:name w:val="Salutation"/>
    <w:basedOn w:val="Standaard"/>
    <w:next w:val="Standaard"/>
    <w:semiHidden/>
    <w:rsid w:val="00285AA0"/>
  </w:style>
  <w:style w:type="paragraph" w:styleId="Adresenvelop">
    <w:name w:val="envelope address"/>
    <w:basedOn w:val="Standaard"/>
    <w:semiHidden/>
    <w:rsid w:val="00285AA0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Afsluiting">
    <w:name w:val="Closing"/>
    <w:basedOn w:val="Standaard"/>
    <w:semiHidden/>
    <w:rsid w:val="00285AA0"/>
    <w:pPr>
      <w:ind w:left="4252"/>
    </w:pPr>
  </w:style>
  <w:style w:type="paragraph" w:styleId="Afzender">
    <w:name w:val="envelope return"/>
    <w:basedOn w:val="Standaard"/>
    <w:semiHidden/>
    <w:rsid w:val="00285AA0"/>
  </w:style>
  <w:style w:type="paragraph" w:styleId="Berichtkop">
    <w:name w:val="Message Header"/>
    <w:basedOn w:val="Standaard"/>
    <w:semiHidden/>
    <w:rsid w:val="00285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Bijschrift">
    <w:name w:val="caption"/>
    <w:basedOn w:val="Standaard"/>
    <w:next w:val="Standaard"/>
    <w:qFormat/>
    <w:rsid w:val="00285AA0"/>
    <w:pPr>
      <w:spacing w:before="120" w:after="120"/>
    </w:pPr>
    <w:rPr>
      <w:b/>
    </w:rPr>
  </w:style>
  <w:style w:type="paragraph" w:styleId="Bloktekst">
    <w:name w:val="Block Text"/>
    <w:basedOn w:val="Standaard"/>
    <w:semiHidden/>
    <w:rsid w:val="00285AA0"/>
    <w:pPr>
      <w:spacing w:after="120"/>
      <w:ind w:left="1440" w:right="1440"/>
    </w:pPr>
  </w:style>
  <w:style w:type="paragraph" w:styleId="Bronvermelding">
    <w:name w:val="table of authorities"/>
    <w:basedOn w:val="Standaard"/>
    <w:next w:val="Standaard"/>
    <w:semiHidden/>
    <w:rsid w:val="00285AA0"/>
    <w:pPr>
      <w:ind w:left="200" w:hanging="200"/>
    </w:pPr>
  </w:style>
  <w:style w:type="paragraph" w:styleId="Datum">
    <w:name w:val="Date"/>
    <w:basedOn w:val="Standaard"/>
    <w:next w:val="Standaard"/>
    <w:semiHidden/>
    <w:rsid w:val="00285AA0"/>
  </w:style>
  <w:style w:type="paragraph" w:styleId="Documentstructuur">
    <w:name w:val="Document Map"/>
    <w:basedOn w:val="Standaard"/>
    <w:semiHidden/>
    <w:rsid w:val="00285AA0"/>
    <w:pPr>
      <w:shd w:val="clear" w:color="auto" w:fill="000080"/>
    </w:pPr>
    <w:rPr>
      <w:rFonts w:ascii="Tahoma" w:hAnsi="Tahoma"/>
    </w:rPr>
  </w:style>
  <w:style w:type="paragraph" w:styleId="Eindnoottekst">
    <w:name w:val="endnote text"/>
    <w:basedOn w:val="Standaard"/>
    <w:semiHidden/>
    <w:rsid w:val="00285AA0"/>
  </w:style>
  <w:style w:type="paragraph" w:styleId="Handtekening">
    <w:name w:val="Signature"/>
    <w:basedOn w:val="Standaard"/>
    <w:semiHidden/>
    <w:rsid w:val="00285AA0"/>
    <w:pPr>
      <w:ind w:left="4252"/>
    </w:pPr>
  </w:style>
  <w:style w:type="paragraph" w:styleId="Index1">
    <w:name w:val="index 1"/>
    <w:basedOn w:val="Standaard"/>
    <w:next w:val="Standaard"/>
    <w:autoRedefine/>
    <w:semiHidden/>
    <w:rsid w:val="00285AA0"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rsid w:val="00285AA0"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rsid w:val="00285AA0"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rsid w:val="00285AA0"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rsid w:val="00285AA0"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rsid w:val="00285AA0"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rsid w:val="00285AA0"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rsid w:val="00285AA0"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rsid w:val="00285AA0"/>
    <w:pPr>
      <w:ind w:left="1800" w:hanging="200"/>
    </w:pPr>
  </w:style>
  <w:style w:type="paragraph" w:styleId="Indexkop">
    <w:name w:val="index heading"/>
    <w:basedOn w:val="Standaard"/>
    <w:next w:val="Index1"/>
    <w:semiHidden/>
    <w:rsid w:val="00285AA0"/>
    <w:rPr>
      <w:b/>
    </w:rPr>
  </w:style>
  <w:style w:type="paragraph" w:styleId="Inhopg1">
    <w:name w:val="toc 1"/>
    <w:basedOn w:val="Standaard"/>
    <w:next w:val="Standaard"/>
    <w:autoRedefine/>
    <w:semiHidden/>
    <w:rsid w:val="00285AA0"/>
  </w:style>
  <w:style w:type="paragraph" w:styleId="Inhopg2">
    <w:name w:val="toc 2"/>
    <w:basedOn w:val="Standaard"/>
    <w:next w:val="Standaard"/>
    <w:autoRedefine/>
    <w:semiHidden/>
    <w:rsid w:val="00285AA0"/>
    <w:pPr>
      <w:ind w:left="200"/>
    </w:pPr>
  </w:style>
  <w:style w:type="paragraph" w:styleId="Inhopg3">
    <w:name w:val="toc 3"/>
    <w:basedOn w:val="Standaard"/>
    <w:next w:val="Standaard"/>
    <w:autoRedefine/>
    <w:semiHidden/>
    <w:rsid w:val="00285AA0"/>
    <w:pPr>
      <w:ind w:left="400"/>
    </w:pPr>
  </w:style>
  <w:style w:type="paragraph" w:styleId="Inhopg4">
    <w:name w:val="toc 4"/>
    <w:basedOn w:val="Standaard"/>
    <w:next w:val="Standaard"/>
    <w:autoRedefine/>
    <w:semiHidden/>
    <w:rsid w:val="00285AA0"/>
    <w:pPr>
      <w:ind w:left="600"/>
    </w:pPr>
  </w:style>
  <w:style w:type="paragraph" w:styleId="Inhopg5">
    <w:name w:val="toc 5"/>
    <w:basedOn w:val="Standaard"/>
    <w:next w:val="Standaard"/>
    <w:autoRedefine/>
    <w:semiHidden/>
    <w:rsid w:val="00285AA0"/>
    <w:pPr>
      <w:ind w:left="800"/>
    </w:pPr>
  </w:style>
  <w:style w:type="paragraph" w:styleId="Inhopg6">
    <w:name w:val="toc 6"/>
    <w:basedOn w:val="Standaard"/>
    <w:next w:val="Standaard"/>
    <w:autoRedefine/>
    <w:semiHidden/>
    <w:rsid w:val="00285AA0"/>
    <w:pPr>
      <w:ind w:left="1000"/>
    </w:pPr>
  </w:style>
  <w:style w:type="paragraph" w:styleId="Inhopg7">
    <w:name w:val="toc 7"/>
    <w:basedOn w:val="Standaard"/>
    <w:next w:val="Standaard"/>
    <w:autoRedefine/>
    <w:semiHidden/>
    <w:rsid w:val="00285AA0"/>
    <w:pPr>
      <w:ind w:left="1200"/>
    </w:pPr>
  </w:style>
  <w:style w:type="paragraph" w:styleId="Inhopg8">
    <w:name w:val="toc 8"/>
    <w:basedOn w:val="Standaard"/>
    <w:next w:val="Standaard"/>
    <w:autoRedefine/>
    <w:semiHidden/>
    <w:rsid w:val="00285AA0"/>
    <w:pPr>
      <w:ind w:left="1400"/>
    </w:pPr>
  </w:style>
  <w:style w:type="paragraph" w:styleId="Inhopg9">
    <w:name w:val="toc 9"/>
    <w:basedOn w:val="Standaard"/>
    <w:next w:val="Standaard"/>
    <w:autoRedefine/>
    <w:semiHidden/>
    <w:rsid w:val="00285AA0"/>
    <w:pPr>
      <w:ind w:left="1600"/>
    </w:pPr>
  </w:style>
  <w:style w:type="paragraph" w:styleId="Kopbronvermelding">
    <w:name w:val="toa heading"/>
    <w:basedOn w:val="Standaard"/>
    <w:next w:val="Standaard"/>
    <w:semiHidden/>
    <w:rsid w:val="00285AA0"/>
    <w:pPr>
      <w:spacing w:before="120"/>
    </w:pPr>
    <w:rPr>
      <w:b/>
      <w:sz w:val="24"/>
    </w:rPr>
  </w:style>
  <w:style w:type="paragraph" w:styleId="Lijst">
    <w:name w:val="List"/>
    <w:basedOn w:val="Standaard"/>
    <w:semiHidden/>
    <w:rsid w:val="00285AA0"/>
    <w:pPr>
      <w:ind w:left="283" w:hanging="283"/>
    </w:pPr>
  </w:style>
  <w:style w:type="paragraph" w:styleId="Lijst2">
    <w:name w:val="List 2"/>
    <w:basedOn w:val="Standaard"/>
    <w:semiHidden/>
    <w:rsid w:val="00285AA0"/>
    <w:pPr>
      <w:ind w:left="566" w:hanging="283"/>
    </w:pPr>
  </w:style>
  <w:style w:type="paragraph" w:styleId="Lijst3">
    <w:name w:val="List 3"/>
    <w:basedOn w:val="Standaard"/>
    <w:semiHidden/>
    <w:rsid w:val="00285AA0"/>
    <w:pPr>
      <w:ind w:left="849" w:hanging="283"/>
    </w:pPr>
  </w:style>
  <w:style w:type="paragraph" w:styleId="Lijst4">
    <w:name w:val="List 4"/>
    <w:basedOn w:val="Standaard"/>
    <w:semiHidden/>
    <w:rsid w:val="00285AA0"/>
    <w:pPr>
      <w:ind w:left="1132" w:hanging="283"/>
    </w:pPr>
  </w:style>
  <w:style w:type="paragraph" w:styleId="Lijst5">
    <w:name w:val="List 5"/>
    <w:basedOn w:val="Standaard"/>
    <w:semiHidden/>
    <w:rsid w:val="00285AA0"/>
    <w:pPr>
      <w:ind w:left="1415" w:hanging="283"/>
    </w:pPr>
  </w:style>
  <w:style w:type="paragraph" w:styleId="Lijstmetafbeeldingen">
    <w:name w:val="table of figures"/>
    <w:basedOn w:val="Standaard"/>
    <w:next w:val="Standaard"/>
    <w:semiHidden/>
    <w:rsid w:val="00285AA0"/>
    <w:pPr>
      <w:ind w:left="400" w:hanging="400"/>
    </w:pPr>
  </w:style>
  <w:style w:type="paragraph" w:styleId="Lijstopsomteken">
    <w:name w:val="List Bullet"/>
    <w:basedOn w:val="Standaard"/>
    <w:autoRedefine/>
    <w:semiHidden/>
    <w:rsid w:val="00285AA0"/>
    <w:pPr>
      <w:numPr>
        <w:numId w:val="1"/>
      </w:numPr>
    </w:pPr>
  </w:style>
  <w:style w:type="paragraph" w:styleId="Lijstopsomteken2">
    <w:name w:val="List Bullet 2"/>
    <w:basedOn w:val="Standaard"/>
    <w:autoRedefine/>
    <w:semiHidden/>
    <w:rsid w:val="00285AA0"/>
    <w:pPr>
      <w:numPr>
        <w:numId w:val="2"/>
      </w:numPr>
    </w:pPr>
  </w:style>
  <w:style w:type="paragraph" w:styleId="Lijstopsomteken3">
    <w:name w:val="List Bullet 3"/>
    <w:basedOn w:val="Standaard"/>
    <w:autoRedefine/>
    <w:semiHidden/>
    <w:rsid w:val="00285AA0"/>
    <w:pPr>
      <w:numPr>
        <w:numId w:val="3"/>
      </w:numPr>
    </w:pPr>
  </w:style>
  <w:style w:type="paragraph" w:styleId="Lijstopsomteken4">
    <w:name w:val="List Bullet 4"/>
    <w:basedOn w:val="Standaard"/>
    <w:autoRedefine/>
    <w:semiHidden/>
    <w:rsid w:val="00285AA0"/>
    <w:pPr>
      <w:numPr>
        <w:numId w:val="4"/>
      </w:numPr>
    </w:pPr>
  </w:style>
  <w:style w:type="paragraph" w:styleId="Lijstopsomteken5">
    <w:name w:val="List Bullet 5"/>
    <w:basedOn w:val="Standaard"/>
    <w:autoRedefine/>
    <w:semiHidden/>
    <w:rsid w:val="00285AA0"/>
    <w:pPr>
      <w:numPr>
        <w:numId w:val="5"/>
      </w:numPr>
    </w:pPr>
  </w:style>
  <w:style w:type="paragraph" w:styleId="Lijstnummering">
    <w:name w:val="List Number"/>
    <w:basedOn w:val="Standaard"/>
    <w:semiHidden/>
    <w:rsid w:val="00285AA0"/>
    <w:pPr>
      <w:numPr>
        <w:numId w:val="6"/>
      </w:numPr>
    </w:pPr>
  </w:style>
  <w:style w:type="paragraph" w:styleId="Lijstnummering2">
    <w:name w:val="List Number 2"/>
    <w:basedOn w:val="Standaard"/>
    <w:semiHidden/>
    <w:rsid w:val="00285AA0"/>
    <w:pPr>
      <w:numPr>
        <w:numId w:val="7"/>
      </w:numPr>
    </w:pPr>
  </w:style>
  <w:style w:type="paragraph" w:styleId="Lijstnummering3">
    <w:name w:val="List Number 3"/>
    <w:basedOn w:val="Standaard"/>
    <w:semiHidden/>
    <w:rsid w:val="00285AA0"/>
    <w:pPr>
      <w:numPr>
        <w:numId w:val="8"/>
      </w:numPr>
    </w:pPr>
  </w:style>
  <w:style w:type="paragraph" w:styleId="Lijstnummering4">
    <w:name w:val="List Number 4"/>
    <w:basedOn w:val="Standaard"/>
    <w:semiHidden/>
    <w:rsid w:val="00285AA0"/>
    <w:pPr>
      <w:numPr>
        <w:numId w:val="9"/>
      </w:numPr>
    </w:pPr>
  </w:style>
  <w:style w:type="paragraph" w:styleId="Lijstnummering5">
    <w:name w:val="List Number 5"/>
    <w:basedOn w:val="Standaard"/>
    <w:semiHidden/>
    <w:rsid w:val="00285AA0"/>
    <w:pPr>
      <w:numPr>
        <w:numId w:val="10"/>
      </w:numPr>
    </w:pPr>
  </w:style>
  <w:style w:type="paragraph" w:styleId="Lijstvoortzetting">
    <w:name w:val="List Continue"/>
    <w:basedOn w:val="Standaard"/>
    <w:semiHidden/>
    <w:rsid w:val="00285AA0"/>
    <w:pPr>
      <w:spacing w:after="120"/>
      <w:ind w:left="283"/>
    </w:pPr>
  </w:style>
  <w:style w:type="paragraph" w:styleId="Lijstvoortzetting2">
    <w:name w:val="List Continue 2"/>
    <w:basedOn w:val="Standaard"/>
    <w:semiHidden/>
    <w:rsid w:val="00285AA0"/>
    <w:pPr>
      <w:spacing w:after="120"/>
      <w:ind w:left="566"/>
    </w:pPr>
  </w:style>
  <w:style w:type="paragraph" w:styleId="Lijstvoortzetting3">
    <w:name w:val="List Continue 3"/>
    <w:basedOn w:val="Standaard"/>
    <w:semiHidden/>
    <w:rsid w:val="00285AA0"/>
    <w:pPr>
      <w:spacing w:after="120"/>
      <w:ind w:left="849"/>
    </w:pPr>
  </w:style>
  <w:style w:type="paragraph" w:styleId="Lijstvoortzetting4">
    <w:name w:val="List Continue 4"/>
    <w:basedOn w:val="Standaard"/>
    <w:semiHidden/>
    <w:rsid w:val="00285AA0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285AA0"/>
    <w:pPr>
      <w:spacing w:after="120"/>
      <w:ind w:left="1415"/>
    </w:pPr>
  </w:style>
  <w:style w:type="paragraph" w:styleId="Macrotekst">
    <w:name w:val="macro"/>
    <w:semiHidden/>
    <w:rsid w:val="00285A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otitiekop">
    <w:name w:val="Note Heading"/>
    <w:basedOn w:val="Standaard"/>
    <w:next w:val="Standaard"/>
    <w:semiHidden/>
    <w:rsid w:val="00285AA0"/>
  </w:style>
  <w:style w:type="paragraph" w:styleId="Tekstzonderopmaak">
    <w:name w:val="Plain Text"/>
    <w:basedOn w:val="Standaard"/>
    <w:semiHidden/>
    <w:rsid w:val="00285AA0"/>
    <w:rPr>
      <w:rFonts w:ascii="Courier New" w:hAnsi="Courier New"/>
    </w:rPr>
  </w:style>
  <w:style w:type="paragraph" w:styleId="Plattetekst">
    <w:name w:val="Body Text"/>
    <w:basedOn w:val="Standaard"/>
    <w:semiHidden/>
    <w:rsid w:val="00285AA0"/>
    <w:pPr>
      <w:spacing w:after="120"/>
    </w:pPr>
  </w:style>
  <w:style w:type="paragraph" w:styleId="Plattetekst2">
    <w:name w:val="Body Text 2"/>
    <w:basedOn w:val="Standaard"/>
    <w:semiHidden/>
    <w:rsid w:val="00285AA0"/>
    <w:pPr>
      <w:spacing w:after="120" w:line="480" w:lineRule="auto"/>
    </w:pPr>
  </w:style>
  <w:style w:type="paragraph" w:styleId="Plattetekst3">
    <w:name w:val="Body Text 3"/>
    <w:basedOn w:val="Standaard"/>
    <w:semiHidden/>
    <w:rsid w:val="00285AA0"/>
    <w:pPr>
      <w:spacing w:after="120"/>
    </w:pPr>
    <w:rPr>
      <w:sz w:val="16"/>
    </w:rPr>
  </w:style>
  <w:style w:type="paragraph" w:styleId="Platteteksteersteinspringing">
    <w:name w:val="Body Text First Indent"/>
    <w:basedOn w:val="Plattetekst"/>
    <w:semiHidden/>
    <w:rsid w:val="00285AA0"/>
    <w:pPr>
      <w:ind w:firstLine="210"/>
    </w:pPr>
  </w:style>
  <w:style w:type="paragraph" w:styleId="Plattetekstinspringen">
    <w:name w:val="Body Text Indent"/>
    <w:basedOn w:val="Standaard"/>
    <w:semiHidden/>
    <w:rsid w:val="00285AA0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285AA0"/>
    <w:pPr>
      <w:ind w:firstLine="210"/>
    </w:pPr>
  </w:style>
  <w:style w:type="paragraph" w:styleId="Plattetekstinspringen2">
    <w:name w:val="Body Text Indent 2"/>
    <w:basedOn w:val="Standaard"/>
    <w:semiHidden/>
    <w:rsid w:val="00285AA0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285AA0"/>
    <w:pPr>
      <w:spacing w:after="120"/>
      <w:ind w:left="283"/>
    </w:pPr>
    <w:rPr>
      <w:sz w:val="16"/>
    </w:rPr>
  </w:style>
  <w:style w:type="paragraph" w:styleId="Standaardinspringing">
    <w:name w:val="Normal Indent"/>
    <w:basedOn w:val="Standaard"/>
    <w:semiHidden/>
    <w:rsid w:val="00285AA0"/>
    <w:pPr>
      <w:ind w:left="708"/>
    </w:pPr>
  </w:style>
  <w:style w:type="paragraph" w:styleId="Ondertitel">
    <w:name w:val="Subtitle"/>
    <w:basedOn w:val="Standaard"/>
    <w:qFormat/>
    <w:rsid w:val="00285AA0"/>
    <w:pPr>
      <w:spacing w:after="60"/>
      <w:jc w:val="center"/>
      <w:outlineLvl w:val="1"/>
    </w:pPr>
    <w:rPr>
      <w:sz w:val="24"/>
    </w:rPr>
  </w:style>
  <w:style w:type="paragraph" w:styleId="Tekstopmerking">
    <w:name w:val="annotation text"/>
    <w:basedOn w:val="Standaard"/>
    <w:semiHidden/>
    <w:rsid w:val="00285AA0"/>
  </w:style>
  <w:style w:type="paragraph" w:styleId="Titel">
    <w:name w:val="Title"/>
    <w:basedOn w:val="Standaard"/>
    <w:qFormat/>
    <w:rsid w:val="00285AA0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Voetnoottekst">
    <w:name w:val="footnote text"/>
    <w:basedOn w:val="Standaard"/>
    <w:semiHidden/>
    <w:rsid w:val="00285AA0"/>
  </w:style>
  <w:style w:type="character" w:styleId="Hyperlink">
    <w:name w:val="Hyperlink"/>
    <w:basedOn w:val="Standaardalinea-lettertype"/>
    <w:semiHidden/>
    <w:rsid w:val="00285AA0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594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59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30198-7D86-481C-B935-42989A23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1162</Characters>
  <Application>Microsoft Office Word</Application>
  <DocSecurity>4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Schildersbedrijf Rauwerdink</vt:lpstr>
      <vt:lpstr>Schildersbedrijf Rauwerdink</vt:lpstr>
    </vt:vector>
  </TitlesOfParts>
  <Company>Verffabriek H. de Vos</Company>
  <LinksUpToDate>false</LinksUpToDate>
  <CharactersWithSpaces>1371</CharactersWithSpaces>
  <SharedDoc>false</SharedDoc>
  <HLinks>
    <vt:vector size="6" baseType="variant">
      <vt:variant>
        <vt:i4>1048590</vt:i4>
      </vt:variant>
      <vt:variant>
        <vt:i4>-1</vt:i4>
      </vt:variant>
      <vt:variant>
        <vt:i4>1030</vt:i4>
      </vt:variant>
      <vt:variant>
        <vt:i4>1</vt:i4>
      </vt:variant>
      <vt:variant>
        <vt:lpwstr>\\Ntserver\vosp$\Paul\Diversen\digitale handtekening JPG.jpg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Samenwerking</dc:title>
  <dc:subject/>
  <dc:creator>P. de Vos</dc:creator>
  <cp:keywords/>
  <cp:lastModifiedBy>Luc Nagel</cp:lastModifiedBy>
  <cp:revision>2</cp:revision>
  <cp:lastPrinted>2020-03-19T10:56:00Z</cp:lastPrinted>
  <dcterms:created xsi:type="dcterms:W3CDTF">2020-03-20T10:37:00Z</dcterms:created>
  <dcterms:modified xsi:type="dcterms:W3CDTF">2020-03-20T10:37:00Z</dcterms:modified>
</cp:coreProperties>
</file>